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0BC6D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CA99B0E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41AE52DC" w14:textId="77777777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116F1A5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57AD959E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3951A41E" w14:textId="77777777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0C11E4F3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2588EDC9" w14:textId="77777777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2FB9BDB5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3840EE34" w14:textId="77777777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2DFF21A0" w14:textId="77777777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7007C450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03AFA6A5" w14:textId="77777777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0498ABE9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31BD77C0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75031384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1210A2DF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2344F87D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27FDA515" w14:textId="77777777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48B2F00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13AEBE0B" w14:textId="77777777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4AC722A9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CA7CCBA" w14:textId="77777777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07EB2FE9" wp14:editId="6499B996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5C65DC74" w14:textId="77777777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2C55BE05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54898309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3A74E1B6" w14:textId="77777777" w:rsidR="00E06ABE" w:rsidRPr="006B718B" w:rsidRDefault="00775C53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3103DD1B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7C46346A" w14:textId="77777777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06794DD" w14:textId="77777777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748FF8E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50C6D453" w14:textId="77777777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76CC5FAC" w14:textId="77777777" w:rsidR="006518D4" w:rsidRPr="00840171" w:rsidRDefault="00775C53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197F3C6D" w14:textId="77777777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413DEDA6" w14:textId="77777777" w:rsidR="006518D4" w:rsidRPr="000D1683" w:rsidRDefault="00775C53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7FD2E127" w14:textId="77777777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58148BEE" w14:textId="77777777" w:rsidR="006518D4" w:rsidRPr="000D1683" w:rsidRDefault="00775C53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01BD94FA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3680B91D" w14:textId="77777777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034A4ECD" w14:textId="77777777" w:rsidR="001C4E84" w:rsidRPr="00EA6C0C" w:rsidRDefault="00775C53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54BDC9F7" w14:textId="77777777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FF9EB1E" w14:textId="77777777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6F307814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6108DB56" w14:textId="77777777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2BD36C01" w14:textId="77777777" w:rsidR="005C6610" w:rsidRPr="00840171" w:rsidRDefault="00775C53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68E33335" w14:textId="77777777" w:rsidR="005C6610" w:rsidRPr="003316FB" w:rsidRDefault="00775C53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142F4CBF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17B92D3" w14:textId="77777777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CBC705B" w14:textId="77777777" w:rsidR="00EE7264" w:rsidRPr="00840171" w:rsidRDefault="00775C53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596FF26B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759FEE43" w14:textId="77777777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138466FF" w14:textId="77777777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7072ECC1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6B3CC09" w14:textId="77777777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78719551" wp14:editId="387A3EDC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2AA754F4" w14:textId="7777777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339B5E3B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03F19955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6941709" w14:textId="77777777" w:rsidR="00084799" w:rsidRPr="000D1683" w:rsidRDefault="00775C53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A44A735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16CF8E86" w14:textId="77777777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385C7A4F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6A7AD612" w14:textId="77777777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5736C2D" w14:textId="77777777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3809A296" w14:textId="77777777" w:rsidR="00A166E8" w:rsidRPr="000D1683" w:rsidRDefault="00775C53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64AF1CB9" w14:textId="77777777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2CEDC2F2" w14:textId="77777777" w:rsidR="00A166E8" w:rsidRPr="00840171" w:rsidRDefault="00775C53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5676DAAE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ECCEB9C" w14:textId="77777777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2677A16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1894AD65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8B03A40" w14:textId="77777777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4CA5045" wp14:editId="20763272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BB77874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14B1EF90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1ACCB876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3ACD4642" w14:textId="77777777" w:rsidR="00BF31B8" w:rsidRPr="000D1683" w:rsidRDefault="00775C53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700D1F13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426E1895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24A16FA0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09401C37" w14:textId="77777777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7B872698" w14:textId="77777777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AE09367" w14:textId="77777777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64838565" w14:textId="77777777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6044113C" w14:textId="7777777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2E5608E9" w14:textId="77777777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35A08B84" w14:textId="77777777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6B151B9F" w14:textId="77777777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23D18658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81BA0E1" w14:textId="77777777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16F7B973" w14:textId="77777777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921EDC" w14:textId="77777777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58B6AC98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730838C7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D772A46" w14:textId="77777777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7F9D7C31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57B26FEA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37C579F" w14:textId="77777777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0B11BBBB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043A5305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C8F9BCA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3C587E5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29F35693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774D1B1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6416464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45941A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5DCEEC8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654E6E9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622B59C0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341F042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24EFFBA1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25951BB1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645424B9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38BA878A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425BA556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50E2BB1E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53156CD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0DBB55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7C88D4B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23E14333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DBC3E9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70F786F3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3011927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C2ED731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6C024D76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2F629FD4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59A5A82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3D8F2CE8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4E883BC5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66EE8901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80ADD5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03D9C3E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543DF77F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84C96E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D461EF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61EDE0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49383C0F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D64E7EA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321B50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6F2AB02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3B47D2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4E31B81A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470981B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7AE2342B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5B69C6FC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03AA4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BA7715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01B47F90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48E601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5088B8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DE781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58B270D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09F911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48E06E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7ABCD2C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04EAD12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657EAF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33B9D30C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62ACDB72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52F85A65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CB0A970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4060F1DF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22BDD1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47CD96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5124EA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A5FA34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6207890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62087CA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9063DB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79FCC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45E25433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C50B6F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2054722D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51B5CDB5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1C6B9FF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67E4DB16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46A1761D" w14:textId="77777777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B3D1CD0" w14:textId="77777777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4A2A4684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2872F14" w14:textId="77777777" w:rsidR="0075098C" w:rsidRPr="003316FB" w:rsidRDefault="00775C53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0725F21A" w14:textId="77777777" w:rsidR="006A7F16" w:rsidRPr="003D37B9" w:rsidRDefault="00775C53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55C58F22" w14:textId="77777777" w:rsidR="00941EA3" w:rsidRPr="003D37B9" w:rsidRDefault="00775C53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1710F454" w14:textId="0CAC0510" w:rsidR="00941EA3" w:rsidRPr="003D37B9" w:rsidRDefault="00775C53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C4562A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pris en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par l'employeur</w:t>
            </w:r>
          </w:p>
          <w:p w14:paraId="007A005A" w14:textId="77777777" w:rsidR="00C80E1B" w:rsidRPr="003D37B9" w:rsidRDefault="00775C53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636C3B42" w14:textId="77777777" w:rsidR="00941EA3" w:rsidRPr="006B718B" w:rsidRDefault="00775C53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52E01EB4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7B06B6AE" w14:textId="7777777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4B9B2281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19877AEB" w14:textId="77777777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0B5806C1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7D834ADB" w14:textId="77777777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0DBAA52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7621E1E1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CE369A1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6FD4B5BB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4B07D59B" w14:textId="77777777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069A7DB1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4CBD3F" w14:textId="77777777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5A06868F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7104EC88" w14:textId="77777777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4F304A8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64FA82" w14:textId="77777777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7A08B" w14:textId="77777777" w:rsidR="00DF64B0" w:rsidRDefault="00DF64B0" w:rsidP="001A0130">
      <w:pPr>
        <w:spacing w:after="0" w:line="240" w:lineRule="auto"/>
      </w:pPr>
      <w:r>
        <w:separator/>
      </w:r>
    </w:p>
  </w:endnote>
  <w:endnote w:type="continuationSeparator" w:id="0">
    <w:p w14:paraId="3E6F6697" w14:textId="77777777" w:rsidR="00DF64B0" w:rsidRDefault="00DF64B0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C339F" w14:textId="33EB6388" w:rsidR="00F26D07" w:rsidRPr="00F54AA3" w:rsidRDefault="00F26D07" w:rsidP="00840171">
    <w:pPr>
      <w:tabs>
        <w:tab w:val="center" w:pos="4536"/>
        <w:tab w:val="left" w:pos="9000"/>
        <w:tab w:val="right" w:pos="9072"/>
      </w:tabs>
      <w:spacing w:after="0" w:line="240" w:lineRule="auto"/>
      <w:ind w:right="-172"/>
      <w:rPr>
        <w:rFonts w:ascii="Arial" w:eastAsia="Times New Roman" w:hAnsi="Arial" w:cs="Arial"/>
        <w:i/>
        <w:sz w:val="18"/>
        <w:szCs w:val="18"/>
        <w:lang w:eastAsia="fr-FR"/>
      </w:rPr>
    </w:pPr>
    <w:r>
      <w:rPr>
        <w:rFonts w:ascii="Arial" w:eastAsia="Times New Roman" w:hAnsi="Arial" w:cs="Arial"/>
        <w:i/>
        <w:sz w:val="18"/>
        <w:szCs w:val="18"/>
        <w:lang w:eastAsia="fr-FR"/>
      </w:rPr>
      <w:t>Bureau DAF C3</w:t>
    </w:r>
    <w:r w:rsidRPr="00F26D07">
      <w:rPr>
        <w:rFonts w:ascii="Arial" w:eastAsia="Times New Roman" w:hAnsi="Arial" w:cs="Arial"/>
        <w:i/>
        <w:sz w:val="18"/>
        <w:szCs w:val="18"/>
        <w:lang w:eastAsia="fr-FR"/>
      </w:rPr>
      <w:ptab w:relativeTo="margin" w:alignment="center" w:leader="none"/>
    </w:r>
    <w:r w:rsidRPr="00F26D07">
      <w:rPr>
        <w:rFonts w:ascii="Arial" w:eastAsia="Times New Roman" w:hAnsi="Arial" w:cs="Arial"/>
        <w:i/>
        <w:sz w:val="18"/>
        <w:szCs w:val="18"/>
        <w:lang w:eastAsia="fr-FR"/>
      </w:rPr>
      <w:ptab w:relativeTo="margin" w:alignment="right" w:leader="none"/>
    </w:r>
    <w:r>
      <w:rPr>
        <w:rFonts w:ascii="Arial" w:eastAsia="Times New Roman" w:hAnsi="Arial" w:cs="Arial"/>
        <w:i/>
        <w:sz w:val="18"/>
        <w:szCs w:val="18"/>
        <w:lang w:eastAsia="fr-FR"/>
      </w:rPr>
      <w:t>Formulaire à transmettre au service gestionnaire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CEEB7" w14:textId="77777777" w:rsidR="00DF64B0" w:rsidRDefault="00DF64B0" w:rsidP="001A0130">
      <w:pPr>
        <w:spacing w:after="0" w:line="240" w:lineRule="auto"/>
      </w:pPr>
      <w:r>
        <w:separator/>
      </w:r>
    </w:p>
  </w:footnote>
  <w:footnote w:type="continuationSeparator" w:id="0">
    <w:p w14:paraId="3BDEC81D" w14:textId="77777777" w:rsidR="00DF64B0" w:rsidRDefault="00DF64B0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967E4" w14:textId="77777777" w:rsidR="0047621E" w:rsidRPr="006879C2" w:rsidRDefault="003316FB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8D68BBA" wp14:editId="59BB53FB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2D798D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2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291B64E" wp14:editId="2B0B73F4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9C2104" w14:textId="77777777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6EAB6F8A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1E30036" w14:textId="77777777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3C8BF3DB" w14:textId="77777777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B64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469C2104" w14:textId="77777777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6EAB6F8A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41E30036" w14:textId="77777777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3C8BF3DB" w14:textId="77777777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716C1229" wp14:editId="5A019A6A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F85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A8DC787" wp14:editId="7C2C328C">
              <wp:simplePos x="0" y="0"/>
              <wp:positionH relativeFrom="column">
                <wp:posOffset>803275</wp:posOffset>
              </wp:positionH>
              <wp:positionV relativeFrom="paragraph">
                <wp:posOffset>-580390</wp:posOffset>
              </wp:positionV>
              <wp:extent cx="590550" cy="704850"/>
              <wp:effectExtent l="0" t="0" r="19050" b="1905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0" cy="704850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10BF3C" w14:textId="77777777" w:rsidR="0047621E" w:rsidRPr="001A2474" w:rsidRDefault="0047621E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A2474">
                            <w:rPr>
                              <w:color w:val="C00000"/>
                              <w:sz w:val="20"/>
                              <w:highlight w:val="yellow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Insérer votre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8DC787" id="Rectangle 206" o:spid="_x0000_s1027" style="position:absolute;margin-left:63.25pt;margin-top:-45.7pt;width:46.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" fillcolor="#dadfea [662]" strokecolor="#b3a539 [1604]" strokeweight="1pt">
              <v:fill r:id="rId4" o:title="" color2="white [3212]" type="pattern"/>
              <v:stroke dashstyle="1 1"/>
              <v:textbox>
                <w:txbxContent>
                  <w:p w14:paraId="6910BF3C" w14:textId="77777777" w:rsidR="0047621E" w:rsidRPr="001A2474" w:rsidRDefault="0047621E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A2474">
                      <w:rPr>
                        <w:color w:val="C00000"/>
                        <w:sz w:val="20"/>
                        <w:highlight w:val="yellow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Insérer votre LOGO</w:t>
                    </w:r>
                  </w:p>
                </w:txbxContent>
              </v:textbox>
            </v:rect>
          </w:pict>
        </mc:Fallback>
      </mc:AlternateContent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05922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75C53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62A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DF64B0"/>
    <w:rsid w:val="00E036BC"/>
    <w:rsid w:val="00E036D2"/>
    <w:rsid w:val="00E04D17"/>
    <w:rsid w:val="00E06ABE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97E7D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26D07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12108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acke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471BB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  <w:rsid w:val="00F5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CDA54B-6F74-46CB-80EC-380389D5D3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71af3243-3dd4-4a8d-8c0d-dd76da1f02a5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989</Words>
  <Characters>5443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2024-12-04T06:59:00Z</dcterms:created>
  <dcterms:modified xsi:type="dcterms:W3CDTF">2024-12-04T06:59:00Z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